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5FB9C" w14:textId="77777777" w:rsidR="003721BA" w:rsidRDefault="003721BA" w:rsidP="003721BA">
      <w:pPr>
        <w:jc w:val="center"/>
        <w:rPr>
          <w:b/>
        </w:rPr>
      </w:pPr>
      <w:r>
        <w:rPr>
          <w:b/>
        </w:rPr>
        <w:t>ТЕРРИТОРИАЛЬНАЯ ИЗБИРАТЕЛЬНАЯ КОМИССИЯ</w:t>
      </w:r>
    </w:p>
    <w:p w14:paraId="4712786C" w14:textId="77777777" w:rsidR="003721BA" w:rsidRDefault="003721BA" w:rsidP="003721BA">
      <w:pPr>
        <w:jc w:val="center"/>
        <w:rPr>
          <w:b/>
        </w:rPr>
      </w:pPr>
      <w:r>
        <w:rPr>
          <w:b/>
        </w:rPr>
        <w:t>ИЗОБИЛЬНЕНСКОГО РАЙОНА</w:t>
      </w:r>
    </w:p>
    <w:p w14:paraId="2AA29EAD" w14:textId="77777777" w:rsidR="003721BA" w:rsidRDefault="003721BA" w:rsidP="003721BA">
      <w:pPr>
        <w:jc w:val="center"/>
        <w:rPr>
          <w:b/>
        </w:rPr>
      </w:pPr>
      <w:r>
        <w:rPr>
          <w:b/>
        </w:rPr>
        <w:t>СТАВРОПОЛЬСКОГО КРАЯ</w:t>
      </w:r>
    </w:p>
    <w:p w14:paraId="3BAE2BB7" w14:textId="77777777" w:rsidR="003721BA" w:rsidRDefault="003721BA" w:rsidP="003721BA"/>
    <w:p w14:paraId="23CFCF4B" w14:textId="77777777" w:rsidR="003721BA" w:rsidRPr="00275F95" w:rsidRDefault="003721BA" w:rsidP="003721BA">
      <w:pPr>
        <w:jc w:val="center"/>
        <w:rPr>
          <w:b/>
          <w:sz w:val="32"/>
          <w:szCs w:val="32"/>
        </w:rPr>
      </w:pPr>
      <w:r w:rsidRPr="00275F95">
        <w:rPr>
          <w:b/>
          <w:sz w:val="32"/>
          <w:szCs w:val="32"/>
        </w:rPr>
        <w:t xml:space="preserve">ПОСТАНОВЛЕНИЕ  </w:t>
      </w:r>
    </w:p>
    <w:p w14:paraId="7650327B" w14:textId="77777777" w:rsidR="003721BA" w:rsidRDefault="003721BA" w:rsidP="003721BA">
      <w:pPr>
        <w:jc w:val="center"/>
        <w:rPr>
          <w:b/>
        </w:rPr>
      </w:pPr>
    </w:p>
    <w:p w14:paraId="7DAD8866" w14:textId="77777777" w:rsidR="003721BA" w:rsidRDefault="003721BA" w:rsidP="003721BA">
      <w:pPr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08"/>
        <w:gridCol w:w="3139"/>
        <w:gridCol w:w="3108"/>
      </w:tblGrid>
      <w:tr w:rsidR="003721BA" w14:paraId="28CB19F0" w14:textId="77777777" w:rsidTr="009E7E35">
        <w:tc>
          <w:tcPr>
            <w:tcW w:w="3190" w:type="dxa"/>
            <w:shd w:val="clear" w:color="auto" w:fill="auto"/>
          </w:tcPr>
          <w:p w14:paraId="0556AAAB" w14:textId="002026F5" w:rsidR="003721BA" w:rsidRPr="00421B46" w:rsidRDefault="00E854FE" w:rsidP="003721BA">
            <w:pPr>
              <w:jc w:val="both"/>
            </w:pPr>
            <w:r>
              <w:t>24</w:t>
            </w:r>
            <w:r w:rsidR="003721BA" w:rsidRPr="00421B46">
              <w:t xml:space="preserve"> ию</w:t>
            </w:r>
            <w:r w:rsidR="003721BA">
              <w:t>л</w:t>
            </w:r>
            <w:r w:rsidR="003721BA" w:rsidRPr="00421B46">
              <w:t>я 2026 г.</w:t>
            </w:r>
          </w:p>
        </w:tc>
        <w:tc>
          <w:tcPr>
            <w:tcW w:w="3190" w:type="dxa"/>
            <w:shd w:val="clear" w:color="auto" w:fill="auto"/>
          </w:tcPr>
          <w:p w14:paraId="68DE0E1A" w14:textId="77777777" w:rsidR="003721BA" w:rsidRPr="00421B46" w:rsidRDefault="003721BA" w:rsidP="009E7E35">
            <w:pPr>
              <w:jc w:val="center"/>
            </w:pPr>
            <w:r w:rsidRPr="00421B46">
              <w:t>г. Изобильный</w:t>
            </w:r>
          </w:p>
        </w:tc>
        <w:tc>
          <w:tcPr>
            <w:tcW w:w="3190" w:type="dxa"/>
            <w:shd w:val="clear" w:color="auto" w:fill="auto"/>
          </w:tcPr>
          <w:p w14:paraId="29CFED30" w14:textId="0548DF52" w:rsidR="003721BA" w:rsidRDefault="003721BA" w:rsidP="00F41D94">
            <w:pPr>
              <w:jc w:val="both"/>
            </w:pPr>
            <w:r>
              <w:t xml:space="preserve">                          </w:t>
            </w:r>
            <w:r w:rsidRPr="00421B46">
              <w:t xml:space="preserve">№  </w:t>
            </w:r>
            <w:r w:rsidR="00E854FE">
              <w:t>2</w:t>
            </w:r>
            <w:r w:rsidR="00343012">
              <w:t>2</w:t>
            </w:r>
            <w:r w:rsidRPr="00421B46">
              <w:t>/</w:t>
            </w:r>
            <w:r w:rsidR="00343012">
              <w:t>8</w:t>
            </w:r>
            <w:r w:rsidR="00F41D94">
              <w:t>3</w:t>
            </w:r>
          </w:p>
        </w:tc>
      </w:tr>
    </w:tbl>
    <w:p w14:paraId="12AEDB51" w14:textId="77777777" w:rsidR="003721BA" w:rsidRDefault="003721BA" w:rsidP="003721BA">
      <w:pPr>
        <w:pStyle w:val="ae"/>
        <w:tabs>
          <w:tab w:val="left" w:pos="8222"/>
          <w:tab w:val="left" w:pos="9570"/>
        </w:tabs>
        <w:spacing w:line="216" w:lineRule="auto"/>
        <w:ind w:left="0" w:right="0"/>
        <w:jc w:val="left"/>
        <w:rPr>
          <w:b w:val="0"/>
          <w:bCs w:val="0"/>
          <w:szCs w:val="24"/>
        </w:rPr>
      </w:pPr>
    </w:p>
    <w:p w14:paraId="0029BBEE" w14:textId="77777777" w:rsidR="003721BA" w:rsidRDefault="003721BA" w:rsidP="003721BA">
      <w:pPr>
        <w:pStyle w:val="ae"/>
        <w:tabs>
          <w:tab w:val="left" w:pos="8222"/>
          <w:tab w:val="left" w:pos="9570"/>
        </w:tabs>
        <w:spacing w:line="216" w:lineRule="auto"/>
        <w:ind w:left="0" w:right="0"/>
        <w:jc w:val="left"/>
        <w:rPr>
          <w:b w:val="0"/>
          <w:bCs w:val="0"/>
          <w:szCs w:val="24"/>
        </w:rPr>
      </w:pPr>
    </w:p>
    <w:p w14:paraId="533C7648" w14:textId="78EF967A" w:rsidR="003721BA" w:rsidRDefault="0037793C" w:rsidP="0037793C">
      <w:pPr>
        <w:overflowPunct/>
        <w:spacing w:line="240" w:lineRule="exact"/>
        <w:jc w:val="center"/>
        <w:textAlignment w:val="auto"/>
        <w:rPr>
          <w:szCs w:val="28"/>
        </w:rPr>
      </w:pPr>
      <w:r w:rsidRPr="003721BA">
        <w:rPr>
          <w:rStyle w:val="af"/>
          <w:b w:val="0"/>
          <w:szCs w:val="28"/>
        </w:rPr>
        <w:t xml:space="preserve">Об извещении </w:t>
      </w:r>
      <w:r w:rsidRPr="003721BA">
        <w:rPr>
          <w:szCs w:val="28"/>
        </w:rPr>
        <w:t>кандидата в депутаты Думы Ставропольского края восьмого созыва</w:t>
      </w:r>
      <w:r w:rsidRPr="003721BA">
        <w:rPr>
          <w:rStyle w:val="af"/>
          <w:b w:val="0"/>
          <w:szCs w:val="28"/>
        </w:rPr>
        <w:t xml:space="preserve"> по одноман</w:t>
      </w:r>
      <w:r w:rsidR="003721BA">
        <w:rPr>
          <w:rStyle w:val="af"/>
          <w:b w:val="0"/>
          <w:szCs w:val="28"/>
        </w:rPr>
        <w:t xml:space="preserve">датному избирательному округу № </w:t>
      </w:r>
      <w:r w:rsidR="009A3C77" w:rsidRPr="003721BA">
        <w:rPr>
          <w:rStyle w:val="af"/>
          <w:b w:val="0"/>
          <w:szCs w:val="28"/>
        </w:rPr>
        <w:t xml:space="preserve">7 </w:t>
      </w:r>
      <w:proofErr w:type="spellStart"/>
      <w:r w:rsidR="00343012">
        <w:rPr>
          <w:rStyle w:val="af"/>
          <w:b w:val="0"/>
          <w:szCs w:val="28"/>
        </w:rPr>
        <w:t>Земцева</w:t>
      </w:r>
      <w:proofErr w:type="spellEnd"/>
      <w:r w:rsidR="00343012">
        <w:rPr>
          <w:rStyle w:val="af"/>
          <w:b w:val="0"/>
          <w:szCs w:val="28"/>
        </w:rPr>
        <w:t xml:space="preserve"> Александра Алексеевича</w:t>
      </w:r>
      <w:r w:rsidR="009A3C77" w:rsidRPr="003721BA">
        <w:rPr>
          <w:rStyle w:val="af"/>
          <w:b w:val="0"/>
          <w:szCs w:val="28"/>
        </w:rPr>
        <w:t xml:space="preserve"> </w:t>
      </w:r>
      <w:r w:rsidRPr="003721BA">
        <w:rPr>
          <w:rStyle w:val="af"/>
          <w:b w:val="0"/>
          <w:szCs w:val="28"/>
        </w:rPr>
        <w:t xml:space="preserve">о выявленных недостатках в документах, </w:t>
      </w:r>
      <w:r w:rsidRPr="003721BA">
        <w:rPr>
          <w:szCs w:val="28"/>
        </w:rPr>
        <w:t>представление которых предусмотрено закон</w:t>
      </w:r>
      <w:r w:rsidR="003721BA">
        <w:rPr>
          <w:szCs w:val="28"/>
        </w:rPr>
        <w:t>ом для уведомления о выдвижении</w:t>
      </w:r>
    </w:p>
    <w:p w14:paraId="6A9734FD" w14:textId="519299F9" w:rsidR="0037793C" w:rsidRPr="003721BA" w:rsidRDefault="0037793C" w:rsidP="0037793C">
      <w:pPr>
        <w:overflowPunct/>
        <w:spacing w:line="240" w:lineRule="exact"/>
        <w:jc w:val="center"/>
        <w:textAlignment w:val="auto"/>
        <w:rPr>
          <w:szCs w:val="28"/>
        </w:rPr>
      </w:pPr>
      <w:r w:rsidRPr="003721BA">
        <w:rPr>
          <w:szCs w:val="28"/>
        </w:rPr>
        <w:t>и регистрации</w:t>
      </w:r>
    </w:p>
    <w:p w14:paraId="26D5BDD3" w14:textId="77777777" w:rsidR="0037793C" w:rsidRPr="00B96053" w:rsidRDefault="0037793C" w:rsidP="0037793C">
      <w:pPr>
        <w:overflowPunct/>
        <w:jc w:val="both"/>
        <w:textAlignment w:val="auto"/>
        <w:rPr>
          <w:szCs w:val="28"/>
        </w:rPr>
      </w:pPr>
    </w:p>
    <w:p w14:paraId="70E011AE" w14:textId="0B90B37A" w:rsidR="0037793C" w:rsidRPr="003721BA" w:rsidRDefault="0037793C" w:rsidP="003721BA">
      <w:pPr>
        <w:ind w:firstLine="709"/>
        <w:jc w:val="both"/>
        <w:rPr>
          <w:bCs/>
          <w:szCs w:val="28"/>
        </w:rPr>
      </w:pPr>
      <w:r w:rsidRPr="003721BA">
        <w:rPr>
          <w:szCs w:val="28"/>
        </w:rPr>
        <w:t xml:space="preserve">Рассмотрев документы, представленные кандидатом в депутаты Думы Ставропольского края восьмого созыва по одномандатному избирательному округу № </w:t>
      </w:r>
      <w:r w:rsidR="009A3C77" w:rsidRPr="003721BA">
        <w:rPr>
          <w:szCs w:val="28"/>
        </w:rPr>
        <w:t xml:space="preserve">7 </w:t>
      </w:r>
      <w:proofErr w:type="spellStart"/>
      <w:r w:rsidR="00343012">
        <w:rPr>
          <w:rStyle w:val="af"/>
          <w:b w:val="0"/>
          <w:szCs w:val="28"/>
        </w:rPr>
        <w:t>Земцевым</w:t>
      </w:r>
      <w:proofErr w:type="spellEnd"/>
      <w:r w:rsidR="00343012">
        <w:rPr>
          <w:rStyle w:val="af"/>
          <w:b w:val="0"/>
          <w:szCs w:val="28"/>
        </w:rPr>
        <w:t xml:space="preserve"> Александром Алексеевичем</w:t>
      </w:r>
      <w:r w:rsidR="009A3C77" w:rsidRPr="00343012">
        <w:rPr>
          <w:rStyle w:val="af"/>
          <w:b w:val="0"/>
          <w:szCs w:val="28"/>
        </w:rPr>
        <w:t>, выдвинут</w:t>
      </w:r>
      <w:r w:rsidR="00EA021F" w:rsidRPr="00343012">
        <w:rPr>
          <w:rStyle w:val="af"/>
          <w:b w:val="0"/>
          <w:szCs w:val="28"/>
        </w:rPr>
        <w:t xml:space="preserve">ым </w:t>
      </w:r>
      <w:r w:rsidR="00343012">
        <w:t>избирательным объединением «Ставропольское региональное отделение политической партии ЛДПР – Либерально-демократической партии России»</w:t>
      </w:r>
      <w:r w:rsidR="009A3C77" w:rsidRPr="003721BA">
        <w:rPr>
          <w:rStyle w:val="af"/>
          <w:b w:val="0"/>
          <w:szCs w:val="28"/>
        </w:rPr>
        <w:t xml:space="preserve">, </w:t>
      </w:r>
      <w:r w:rsidRPr="003721BA">
        <w:rPr>
          <w:szCs w:val="28"/>
        </w:rPr>
        <w:t>для уведомления о своем выдвижении и регистрации, в соответствии с пунктом 1</w:t>
      </w:r>
      <w:r w:rsidRPr="003721BA">
        <w:rPr>
          <w:szCs w:val="28"/>
          <w:vertAlign w:val="superscript"/>
        </w:rPr>
        <w:t>1</w:t>
      </w:r>
      <w:r w:rsidRPr="003721BA">
        <w:rPr>
          <w:szCs w:val="28"/>
        </w:rPr>
        <w:t xml:space="preserve"> статьи 38 Федерального закона «Об основных гарантиях избирательных прав и права на участие в референдуме граждан Российской Федерации», частью 1</w:t>
      </w:r>
      <w:r w:rsidRPr="003721BA">
        <w:rPr>
          <w:szCs w:val="28"/>
          <w:vertAlign w:val="superscript"/>
        </w:rPr>
        <w:t>1</w:t>
      </w:r>
      <w:r w:rsidRPr="003721BA">
        <w:rPr>
          <w:szCs w:val="28"/>
        </w:rPr>
        <w:t xml:space="preserve"> статьи 21 Закона Ставропольского края «О выборах депутатов Думы Ставропольского края»,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руководствуясь пунктом 4.8.1 Методических рекомендаций 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самоуправления, утвержденных постановлением Центральной избирательной комиссии Российской Федерации от 27 мая 2026 г. № 7/75-9, территориальная избирательная комиссия </w:t>
      </w:r>
      <w:r w:rsidR="009A3C77" w:rsidRPr="003721BA">
        <w:rPr>
          <w:szCs w:val="28"/>
        </w:rPr>
        <w:t xml:space="preserve">Изобильненского района </w:t>
      </w:r>
    </w:p>
    <w:p w14:paraId="5F132BBB" w14:textId="77777777" w:rsidR="0037793C" w:rsidRPr="00B96053" w:rsidRDefault="0037793C" w:rsidP="0037793C">
      <w:pPr>
        <w:jc w:val="both"/>
      </w:pPr>
    </w:p>
    <w:p w14:paraId="7D8197F2" w14:textId="77777777" w:rsidR="0037793C" w:rsidRPr="00B96053" w:rsidRDefault="0037793C" w:rsidP="0037793C">
      <w:pPr>
        <w:jc w:val="both"/>
      </w:pPr>
      <w:r w:rsidRPr="00B96053">
        <w:t>ПОСТАНОВЛЯЕТ:</w:t>
      </w:r>
    </w:p>
    <w:p w14:paraId="6FAF1825" w14:textId="77777777" w:rsidR="0037793C" w:rsidRPr="00B96053" w:rsidRDefault="0037793C" w:rsidP="0037793C">
      <w:pPr>
        <w:jc w:val="both"/>
        <w:rPr>
          <w:szCs w:val="28"/>
        </w:rPr>
      </w:pPr>
    </w:p>
    <w:p w14:paraId="504D2C57" w14:textId="0D5BF437" w:rsidR="00351360" w:rsidRDefault="0037793C" w:rsidP="00351360">
      <w:pPr>
        <w:ind w:firstLine="709"/>
        <w:jc w:val="both"/>
        <w:rPr>
          <w:szCs w:val="28"/>
        </w:rPr>
      </w:pPr>
      <w:r w:rsidRPr="00B96053">
        <w:rPr>
          <w:szCs w:val="28"/>
        </w:rPr>
        <w:t xml:space="preserve">1. Направить кандидату </w:t>
      </w:r>
      <w:r w:rsidRPr="00B96053">
        <w:rPr>
          <w:rStyle w:val="af"/>
          <w:b w:val="0"/>
          <w:szCs w:val="28"/>
        </w:rPr>
        <w:t>в депутаты Думы Ставропольского края восьмого созыва по одномандатному избирательному округу №</w:t>
      </w:r>
      <w:r w:rsidR="009A3C77">
        <w:rPr>
          <w:rStyle w:val="af"/>
          <w:b w:val="0"/>
          <w:szCs w:val="28"/>
        </w:rPr>
        <w:t xml:space="preserve">7 </w:t>
      </w:r>
      <w:proofErr w:type="spellStart"/>
      <w:r w:rsidR="00343012">
        <w:rPr>
          <w:rStyle w:val="af"/>
          <w:b w:val="0"/>
          <w:szCs w:val="28"/>
        </w:rPr>
        <w:t>Земцеву</w:t>
      </w:r>
      <w:proofErr w:type="spellEnd"/>
      <w:r w:rsidR="00343012">
        <w:rPr>
          <w:rStyle w:val="af"/>
          <w:b w:val="0"/>
          <w:szCs w:val="28"/>
        </w:rPr>
        <w:t xml:space="preserve"> Александру Алексеевичу</w:t>
      </w:r>
      <w:r w:rsidR="00343012" w:rsidRPr="00343012">
        <w:rPr>
          <w:rStyle w:val="af"/>
          <w:b w:val="0"/>
          <w:szCs w:val="28"/>
        </w:rPr>
        <w:t>, выдвинут</w:t>
      </w:r>
      <w:r w:rsidR="00343012">
        <w:rPr>
          <w:rStyle w:val="af"/>
          <w:b w:val="0"/>
          <w:szCs w:val="28"/>
        </w:rPr>
        <w:t>ому</w:t>
      </w:r>
      <w:r w:rsidR="00343012" w:rsidRPr="00343012">
        <w:rPr>
          <w:rStyle w:val="af"/>
          <w:b w:val="0"/>
          <w:szCs w:val="28"/>
        </w:rPr>
        <w:t xml:space="preserve"> </w:t>
      </w:r>
      <w:r w:rsidR="00343012">
        <w:t>избирательным объединением «Ставропольское региональное отделение политической партии ЛДПР – Либерально-демократической партии России»</w:t>
      </w:r>
      <w:r w:rsidRPr="00B96053">
        <w:rPr>
          <w:iCs/>
          <w:szCs w:val="28"/>
        </w:rPr>
        <w:t>,</w:t>
      </w:r>
      <w:r w:rsidR="009A3C77">
        <w:rPr>
          <w:iCs/>
          <w:szCs w:val="28"/>
        </w:rPr>
        <w:t xml:space="preserve"> </w:t>
      </w:r>
      <w:r w:rsidRPr="00B96053">
        <w:rPr>
          <w:szCs w:val="28"/>
        </w:rPr>
        <w:t xml:space="preserve">извещение о выявленных недостатках в документах, представленных в территориальную </w:t>
      </w:r>
      <w:r w:rsidRPr="00B96053">
        <w:rPr>
          <w:szCs w:val="28"/>
        </w:rPr>
        <w:lastRenderedPageBreak/>
        <w:t xml:space="preserve">избирательную комиссию </w:t>
      </w:r>
      <w:r w:rsidR="009A3C77">
        <w:rPr>
          <w:szCs w:val="28"/>
        </w:rPr>
        <w:t xml:space="preserve">Изобильненского района </w:t>
      </w:r>
      <w:r w:rsidRPr="00B96053">
        <w:rPr>
          <w:szCs w:val="28"/>
        </w:rPr>
        <w:t>для уведомления о выдвижении и регистрации (прилагается).</w:t>
      </w:r>
    </w:p>
    <w:p w14:paraId="740C2AF2" w14:textId="3BAAF45A" w:rsidR="00351360" w:rsidRPr="00351360" w:rsidRDefault="0037793C" w:rsidP="00351360">
      <w:pPr>
        <w:ind w:firstLine="709"/>
        <w:jc w:val="both"/>
        <w:rPr>
          <w:szCs w:val="28"/>
        </w:rPr>
      </w:pPr>
      <w:r w:rsidRPr="00351360">
        <w:rPr>
          <w:szCs w:val="28"/>
        </w:rPr>
        <w:t xml:space="preserve">2. </w:t>
      </w:r>
      <w:r w:rsidR="00351360" w:rsidRPr="00351360">
        <w:rPr>
          <w:szCs w:val="28"/>
        </w:rPr>
        <w:t>Разместить настоящее постановление на официальном портале органов местного самоуправления Изобильненского муниципального округа в разделе «Территориальная избирательная комиссия».</w:t>
      </w:r>
    </w:p>
    <w:p w14:paraId="0E20696B" w14:textId="287D900E" w:rsidR="0037793C" w:rsidRPr="00B96053" w:rsidRDefault="0037793C" w:rsidP="009524C8">
      <w:pPr>
        <w:tabs>
          <w:tab w:val="left" w:pos="709"/>
        </w:tabs>
        <w:ind w:firstLine="709"/>
        <w:jc w:val="both"/>
        <w:rPr>
          <w:szCs w:val="28"/>
        </w:rPr>
      </w:pPr>
    </w:p>
    <w:p w14:paraId="0C78D7FC" w14:textId="77777777" w:rsidR="0037793C" w:rsidRPr="00B96053" w:rsidRDefault="0037793C" w:rsidP="0037793C">
      <w:pPr>
        <w:widowControl w:val="0"/>
        <w:jc w:val="both"/>
      </w:pPr>
    </w:p>
    <w:p w14:paraId="1302952C" w14:textId="77777777" w:rsidR="0037793C" w:rsidRPr="00B96053" w:rsidRDefault="0037793C" w:rsidP="0037793C">
      <w:pPr>
        <w:widowControl w:val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5"/>
        <w:gridCol w:w="4670"/>
      </w:tblGrid>
      <w:tr w:rsidR="009524C8" w:rsidRPr="008B4835" w14:paraId="2DB68B37" w14:textId="77777777" w:rsidTr="009E7E35">
        <w:tc>
          <w:tcPr>
            <w:tcW w:w="4785" w:type="dxa"/>
          </w:tcPr>
          <w:p w14:paraId="5EB2DED1" w14:textId="77777777" w:rsidR="009524C8" w:rsidRPr="008B4835" w:rsidRDefault="009524C8" w:rsidP="009E7E35">
            <w:pPr>
              <w:widowControl w:val="0"/>
              <w:jc w:val="both"/>
              <w:rPr>
                <w:bCs/>
                <w:szCs w:val="28"/>
              </w:rPr>
            </w:pPr>
            <w:r w:rsidRPr="008B4835">
              <w:rPr>
                <w:bCs/>
                <w:szCs w:val="28"/>
              </w:rPr>
              <w:t xml:space="preserve">Председатель   </w:t>
            </w:r>
          </w:p>
          <w:p w14:paraId="0F1AF1D6" w14:textId="77777777" w:rsidR="009524C8" w:rsidRPr="008B4835" w:rsidRDefault="009524C8" w:rsidP="009E7E35">
            <w:pPr>
              <w:widowControl w:val="0"/>
              <w:jc w:val="both"/>
              <w:rPr>
                <w:bCs/>
                <w:szCs w:val="28"/>
              </w:rPr>
            </w:pPr>
          </w:p>
          <w:p w14:paraId="17BC6687" w14:textId="77777777" w:rsidR="009524C8" w:rsidRPr="008B4835" w:rsidRDefault="009524C8" w:rsidP="009E7E35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6" w:type="dxa"/>
          </w:tcPr>
          <w:p w14:paraId="31B5FCF8" w14:textId="77777777" w:rsidR="009524C8" w:rsidRPr="008B4835" w:rsidRDefault="009524C8" w:rsidP="009E7E35">
            <w:pPr>
              <w:widowControl w:val="0"/>
              <w:jc w:val="right"/>
              <w:rPr>
                <w:szCs w:val="28"/>
              </w:rPr>
            </w:pPr>
            <w:r w:rsidRPr="008B4835">
              <w:rPr>
                <w:bCs/>
                <w:szCs w:val="28"/>
              </w:rPr>
              <w:t>Н.В. Пастухов</w:t>
            </w:r>
          </w:p>
        </w:tc>
      </w:tr>
      <w:tr w:rsidR="009524C8" w:rsidRPr="008B4835" w14:paraId="6166067E" w14:textId="77777777" w:rsidTr="009E7E35">
        <w:tc>
          <w:tcPr>
            <w:tcW w:w="4785" w:type="dxa"/>
          </w:tcPr>
          <w:p w14:paraId="4F077DA5" w14:textId="77777777" w:rsidR="009524C8" w:rsidRPr="008B4835" w:rsidRDefault="009524C8" w:rsidP="009E7E35">
            <w:pPr>
              <w:widowControl w:val="0"/>
              <w:jc w:val="both"/>
              <w:rPr>
                <w:szCs w:val="28"/>
              </w:rPr>
            </w:pPr>
            <w:r w:rsidRPr="008B4835">
              <w:rPr>
                <w:bCs/>
                <w:szCs w:val="28"/>
              </w:rPr>
              <w:t>Секретарь</w:t>
            </w:r>
          </w:p>
        </w:tc>
        <w:tc>
          <w:tcPr>
            <w:tcW w:w="4786" w:type="dxa"/>
          </w:tcPr>
          <w:p w14:paraId="6D6BF369" w14:textId="77777777" w:rsidR="009524C8" w:rsidRPr="008B4835" w:rsidRDefault="009524C8" w:rsidP="009E7E35">
            <w:pPr>
              <w:jc w:val="right"/>
              <w:rPr>
                <w:szCs w:val="28"/>
              </w:rPr>
            </w:pPr>
            <w:r>
              <w:rPr>
                <w:bCs/>
                <w:szCs w:val="28"/>
              </w:rPr>
              <w:t>Е.С. Симонова</w:t>
            </w:r>
          </w:p>
        </w:tc>
      </w:tr>
    </w:tbl>
    <w:p w14:paraId="77147195" w14:textId="7A8F18AF" w:rsidR="0037793C" w:rsidRPr="00452EA2" w:rsidRDefault="0037793C" w:rsidP="0037793C">
      <w:pPr>
        <w:spacing w:line="240" w:lineRule="exact"/>
        <w:ind w:left="5103"/>
        <w:jc w:val="center"/>
        <w:rPr>
          <w:szCs w:val="28"/>
        </w:rPr>
      </w:pPr>
      <w:r w:rsidRPr="00452EA2">
        <w:rPr>
          <w:szCs w:val="28"/>
        </w:rPr>
        <w:t xml:space="preserve"> </w:t>
      </w:r>
    </w:p>
    <w:p w14:paraId="66564934" w14:textId="77777777" w:rsidR="0037793C" w:rsidRPr="00452EA2" w:rsidRDefault="0037793C" w:rsidP="0037793C">
      <w:pPr>
        <w:pStyle w:val="ae"/>
        <w:ind w:left="0" w:right="-2"/>
        <w:jc w:val="left"/>
        <w:rPr>
          <w:b w:val="0"/>
          <w:bCs w:val="0"/>
        </w:rPr>
      </w:pPr>
    </w:p>
    <w:p w14:paraId="2FB09AD6" w14:textId="7BCCEB4F" w:rsidR="00351360" w:rsidRDefault="00351360" w:rsidP="0037793C">
      <w:pPr>
        <w:rPr>
          <w:b/>
          <w:bCs/>
          <w:szCs w:val="28"/>
        </w:rPr>
      </w:pPr>
    </w:p>
    <w:p w14:paraId="7F6C2EB4" w14:textId="77777777" w:rsidR="00351360" w:rsidRDefault="00351360" w:rsidP="0037793C">
      <w:pPr>
        <w:rPr>
          <w:b/>
          <w:bCs/>
          <w:szCs w:val="28"/>
        </w:rPr>
      </w:pPr>
    </w:p>
    <w:p w14:paraId="7448BD14" w14:textId="77777777" w:rsidR="00351360" w:rsidRDefault="00351360" w:rsidP="0037793C">
      <w:pPr>
        <w:rPr>
          <w:b/>
          <w:bCs/>
          <w:szCs w:val="28"/>
        </w:rPr>
      </w:pPr>
    </w:p>
    <w:p w14:paraId="258A94B0" w14:textId="77777777" w:rsidR="00351360" w:rsidRDefault="00351360" w:rsidP="0037793C">
      <w:pPr>
        <w:rPr>
          <w:b/>
          <w:bCs/>
          <w:szCs w:val="28"/>
        </w:rPr>
      </w:pPr>
    </w:p>
    <w:p w14:paraId="5076F77B" w14:textId="77777777" w:rsidR="00351360" w:rsidRDefault="00351360" w:rsidP="0037793C">
      <w:pPr>
        <w:rPr>
          <w:b/>
          <w:bCs/>
          <w:szCs w:val="28"/>
        </w:rPr>
      </w:pPr>
    </w:p>
    <w:p w14:paraId="7F0117D3" w14:textId="77777777" w:rsidR="00351360" w:rsidRDefault="00351360" w:rsidP="0037793C">
      <w:pPr>
        <w:rPr>
          <w:b/>
          <w:bCs/>
          <w:szCs w:val="28"/>
        </w:rPr>
      </w:pPr>
    </w:p>
    <w:p w14:paraId="67FBFA4D" w14:textId="77777777" w:rsidR="00351360" w:rsidRDefault="00351360" w:rsidP="0037793C">
      <w:pPr>
        <w:rPr>
          <w:b/>
          <w:bCs/>
          <w:szCs w:val="28"/>
        </w:rPr>
      </w:pPr>
    </w:p>
    <w:p w14:paraId="6EE1E9F1" w14:textId="77777777" w:rsidR="00AC553A" w:rsidRDefault="00AC553A" w:rsidP="0037793C">
      <w:pPr>
        <w:rPr>
          <w:b/>
          <w:bCs/>
          <w:szCs w:val="28"/>
        </w:rPr>
      </w:pPr>
    </w:p>
    <w:p w14:paraId="6BD8A9CD" w14:textId="77777777" w:rsidR="00AC553A" w:rsidRDefault="00AC553A" w:rsidP="0037793C">
      <w:pPr>
        <w:rPr>
          <w:b/>
          <w:bCs/>
          <w:szCs w:val="28"/>
        </w:rPr>
      </w:pPr>
    </w:p>
    <w:p w14:paraId="71F702FF" w14:textId="77777777" w:rsidR="00AC553A" w:rsidRDefault="00AC553A" w:rsidP="0037793C">
      <w:pPr>
        <w:rPr>
          <w:b/>
          <w:bCs/>
          <w:szCs w:val="28"/>
        </w:rPr>
      </w:pPr>
    </w:p>
    <w:p w14:paraId="2C3AF5A3" w14:textId="77777777" w:rsidR="00AC553A" w:rsidRDefault="00AC553A" w:rsidP="0037793C">
      <w:pPr>
        <w:rPr>
          <w:b/>
          <w:bCs/>
          <w:szCs w:val="28"/>
        </w:rPr>
      </w:pPr>
    </w:p>
    <w:p w14:paraId="6CEE3193" w14:textId="77777777" w:rsidR="00AC553A" w:rsidRDefault="00AC553A" w:rsidP="0037793C">
      <w:pPr>
        <w:rPr>
          <w:b/>
          <w:bCs/>
          <w:szCs w:val="28"/>
        </w:rPr>
      </w:pPr>
    </w:p>
    <w:p w14:paraId="08F0B98F" w14:textId="77777777" w:rsidR="00AC553A" w:rsidRDefault="00AC553A" w:rsidP="0037793C">
      <w:pPr>
        <w:rPr>
          <w:b/>
          <w:bCs/>
          <w:szCs w:val="28"/>
        </w:rPr>
      </w:pPr>
    </w:p>
    <w:p w14:paraId="160B5ED2" w14:textId="77777777" w:rsidR="00AC553A" w:rsidRDefault="00AC553A" w:rsidP="0037793C">
      <w:pPr>
        <w:rPr>
          <w:b/>
          <w:bCs/>
          <w:szCs w:val="28"/>
        </w:rPr>
      </w:pPr>
    </w:p>
    <w:p w14:paraId="4D4156C9" w14:textId="77777777" w:rsidR="00AC553A" w:rsidRDefault="00AC553A" w:rsidP="0037793C">
      <w:pPr>
        <w:rPr>
          <w:b/>
          <w:bCs/>
          <w:szCs w:val="28"/>
        </w:rPr>
      </w:pPr>
    </w:p>
    <w:p w14:paraId="5EAB3535" w14:textId="77777777" w:rsidR="00AC553A" w:rsidRDefault="00AC553A" w:rsidP="0037793C">
      <w:pPr>
        <w:rPr>
          <w:b/>
          <w:bCs/>
          <w:szCs w:val="28"/>
        </w:rPr>
      </w:pPr>
    </w:p>
    <w:p w14:paraId="69252A70" w14:textId="77777777" w:rsidR="00AC553A" w:rsidRDefault="00AC553A" w:rsidP="0037793C">
      <w:pPr>
        <w:rPr>
          <w:b/>
          <w:bCs/>
          <w:szCs w:val="28"/>
        </w:rPr>
      </w:pPr>
    </w:p>
    <w:p w14:paraId="48BE5787" w14:textId="77777777" w:rsidR="00351360" w:rsidRDefault="00351360" w:rsidP="0037793C">
      <w:pPr>
        <w:rPr>
          <w:b/>
          <w:bCs/>
          <w:szCs w:val="28"/>
        </w:rPr>
      </w:pPr>
    </w:p>
    <w:p w14:paraId="4930C40A" w14:textId="77777777" w:rsidR="00351360" w:rsidRDefault="00351360" w:rsidP="0037793C">
      <w:pPr>
        <w:rPr>
          <w:b/>
          <w:bCs/>
          <w:szCs w:val="28"/>
        </w:rPr>
      </w:pPr>
    </w:p>
    <w:p w14:paraId="6EDD7FFB" w14:textId="77777777" w:rsidR="00351360" w:rsidRDefault="00351360" w:rsidP="0037793C">
      <w:pPr>
        <w:rPr>
          <w:b/>
          <w:bCs/>
          <w:szCs w:val="28"/>
        </w:rPr>
      </w:pPr>
    </w:p>
    <w:p w14:paraId="4283C3E8" w14:textId="77777777" w:rsidR="00351360" w:rsidRDefault="00351360" w:rsidP="0037793C">
      <w:pPr>
        <w:rPr>
          <w:b/>
          <w:bCs/>
          <w:szCs w:val="28"/>
        </w:rPr>
      </w:pPr>
    </w:p>
    <w:p w14:paraId="53FF81B5" w14:textId="77777777" w:rsidR="00351360" w:rsidRDefault="00351360" w:rsidP="0037793C">
      <w:pPr>
        <w:rPr>
          <w:b/>
          <w:bCs/>
          <w:szCs w:val="28"/>
        </w:rPr>
      </w:pPr>
    </w:p>
    <w:p w14:paraId="0C1FE236" w14:textId="77777777" w:rsidR="00351360" w:rsidRDefault="00351360" w:rsidP="0037793C">
      <w:pPr>
        <w:rPr>
          <w:b/>
          <w:bCs/>
          <w:szCs w:val="28"/>
        </w:rPr>
      </w:pPr>
    </w:p>
    <w:p w14:paraId="3E35E2D8" w14:textId="77777777" w:rsidR="00351360" w:rsidRDefault="00351360" w:rsidP="0037793C">
      <w:pPr>
        <w:rPr>
          <w:b/>
          <w:bCs/>
          <w:szCs w:val="28"/>
        </w:rPr>
      </w:pPr>
    </w:p>
    <w:p w14:paraId="344C5F45" w14:textId="77777777" w:rsidR="00351360" w:rsidRDefault="00351360" w:rsidP="0037793C">
      <w:pPr>
        <w:rPr>
          <w:b/>
          <w:bCs/>
          <w:szCs w:val="28"/>
        </w:rPr>
      </w:pPr>
    </w:p>
    <w:p w14:paraId="70EFBBFF" w14:textId="77777777" w:rsidR="00351360" w:rsidRDefault="00351360" w:rsidP="0037793C">
      <w:pPr>
        <w:rPr>
          <w:b/>
          <w:bCs/>
          <w:szCs w:val="28"/>
        </w:rPr>
      </w:pPr>
    </w:p>
    <w:p w14:paraId="380C0EFD" w14:textId="77777777" w:rsidR="00351360" w:rsidRDefault="00351360" w:rsidP="0037793C">
      <w:pPr>
        <w:rPr>
          <w:b/>
          <w:bCs/>
          <w:szCs w:val="28"/>
        </w:rPr>
      </w:pPr>
    </w:p>
    <w:p w14:paraId="41A7C25F" w14:textId="77777777" w:rsidR="00351360" w:rsidRDefault="00351360" w:rsidP="0037793C">
      <w:pPr>
        <w:rPr>
          <w:b/>
          <w:bCs/>
          <w:szCs w:val="28"/>
        </w:rPr>
      </w:pPr>
    </w:p>
    <w:p w14:paraId="5BD894C5" w14:textId="77777777" w:rsidR="00351360" w:rsidRDefault="00351360" w:rsidP="0037793C">
      <w:pPr>
        <w:rPr>
          <w:b/>
          <w:bCs/>
          <w:szCs w:val="28"/>
        </w:rPr>
      </w:pPr>
    </w:p>
    <w:p w14:paraId="3462487C" w14:textId="77777777" w:rsidR="00351360" w:rsidRDefault="00351360" w:rsidP="0037793C"/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710"/>
      </w:tblGrid>
      <w:tr w:rsidR="00351360" w:rsidRPr="00985CDA" w14:paraId="466069F0" w14:textId="77777777" w:rsidTr="00351360">
        <w:tc>
          <w:tcPr>
            <w:tcW w:w="4645" w:type="dxa"/>
          </w:tcPr>
          <w:p w14:paraId="2530DE42" w14:textId="77777777" w:rsidR="00351360" w:rsidRPr="00985CDA" w:rsidRDefault="00351360" w:rsidP="009E7E35">
            <w:pPr>
              <w:jc w:val="both"/>
              <w:rPr>
                <w:szCs w:val="28"/>
              </w:rPr>
            </w:pPr>
            <w:bookmarkStart w:id="0" w:name="_GoBack"/>
          </w:p>
        </w:tc>
        <w:tc>
          <w:tcPr>
            <w:tcW w:w="4710" w:type="dxa"/>
          </w:tcPr>
          <w:p w14:paraId="5ECB4DA3" w14:textId="77777777" w:rsidR="00351360" w:rsidRDefault="00351360" w:rsidP="009E7E35">
            <w:pPr>
              <w:rPr>
                <w:szCs w:val="28"/>
              </w:rPr>
            </w:pPr>
          </w:p>
          <w:p w14:paraId="386E40E1" w14:textId="04AB5D65" w:rsidR="00351360" w:rsidRPr="00985CDA" w:rsidRDefault="00351360" w:rsidP="009E7E35">
            <w:pPr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14:paraId="78BBC955" w14:textId="77777777" w:rsidR="00351360" w:rsidRPr="00985CDA" w:rsidRDefault="00351360" w:rsidP="009E7E35">
            <w:pPr>
              <w:spacing w:line="240" w:lineRule="exact"/>
              <w:jc w:val="center"/>
              <w:rPr>
                <w:szCs w:val="28"/>
              </w:rPr>
            </w:pPr>
            <w:r w:rsidRPr="00985CDA">
              <w:rPr>
                <w:szCs w:val="28"/>
              </w:rPr>
              <w:t>к постановлению территориальной</w:t>
            </w:r>
          </w:p>
          <w:p w14:paraId="5727BAAA" w14:textId="77777777" w:rsidR="00351360" w:rsidRPr="00985CDA" w:rsidRDefault="00351360" w:rsidP="009E7E35">
            <w:pPr>
              <w:spacing w:line="240" w:lineRule="exact"/>
              <w:jc w:val="center"/>
              <w:rPr>
                <w:szCs w:val="28"/>
              </w:rPr>
            </w:pPr>
            <w:r w:rsidRPr="00985CDA">
              <w:rPr>
                <w:szCs w:val="28"/>
              </w:rPr>
              <w:t>избирательной комиссии</w:t>
            </w:r>
          </w:p>
          <w:p w14:paraId="2A30DE1B" w14:textId="77777777" w:rsidR="00351360" w:rsidRPr="00985CDA" w:rsidRDefault="00351360" w:rsidP="009E7E35">
            <w:pPr>
              <w:spacing w:line="240" w:lineRule="exact"/>
              <w:jc w:val="center"/>
              <w:rPr>
                <w:szCs w:val="28"/>
              </w:rPr>
            </w:pPr>
            <w:r w:rsidRPr="00985CDA">
              <w:rPr>
                <w:szCs w:val="28"/>
              </w:rPr>
              <w:t>Изобильненского района</w:t>
            </w:r>
          </w:p>
          <w:p w14:paraId="3744D7AE" w14:textId="79996A55" w:rsidR="00351360" w:rsidRDefault="00351360" w:rsidP="00351360">
            <w:pPr>
              <w:spacing w:line="240" w:lineRule="exact"/>
              <w:jc w:val="center"/>
              <w:rPr>
                <w:szCs w:val="28"/>
              </w:rPr>
            </w:pPr>
            <w:r w:rsidRPr="00E50748">
              <w:rPr>
                <w:szCs w:val="28"/>
              </w:rPr>
              <w:t xml:space="preserve">от </w:t>
            </w:r>
            <w:r w:rsidR="00343012">
              <w:rPr>
                <w:szCs w:val="28"/>
              </w:rPr>
              <w:t>24</w:t>
            </w:r>
            <w:r w:rsidRPr="00E50748">
              <w:rPr>
                <w:szCs w:val="28"/>
              </w:rPr>
              <w:t xml:space="preserve"> июля 2026 г. № </w:t>
            </w:r>
            <w:r w:rsidR="00343012">
              <w:rPr>
                <w:szCs w:val="28"/>
              </w:rPr>
              <w:t>22</w:t>
            </w:r>
            <w:r w:rsidRPr="00E50748">
              <w:rPr>
                <w:szCs w:val="28"/>
              </w:rPr>
              <w:t>/</w:t>
            </w:r>
            <w:r w:rsidR="00343012">
              <w:rPr>
                <w:szCs w:val="28"/>
              </w:rPr>
              <w:t>8</w:t>
            </w:r>
            <w:r w:rsidR="00A0034C">
              <w:rPr>
                <w:szCs w:val="28"/>
              </w:rPr>
              <w:t>3</w:t>
            </w:r>
          </w:p>
          <w:p w14:paraId="6712FDDC" w14:textId="77777777" w:rsidR="00351360" w:rsidRDefault="00351360" w:rsidP="00351360">
            <w:pPr>
              <w:spacing w:line="240" w:lineRule="exact"/>
              <w:jc w:val="center"/>
              <w:rPr>
                <w:szCs w:val="28"/>
              </w:rPr>
            </w:pPr>
          </w:p>
          <w:p w14:paraId="5EA1BDFB" w14:textId="77777777" w:rsidR="00351360" w:rsidRDefault="00351360" w:rsidP="00351360">
            <w:pPr>
              <w:spacing w:line="240" w:lineRule="exact"/>
              <w:jc w:val="center"/>
              <w:rPr>
                <w:szCs w:val="28"/>
              </w:rPr>
            </w:pPr>
          </w:p>
          <w:p w14:paraId="2FC57D30" w14:textId="7143208E" w:rsidR="00351360" w:rsidRPr="00985CDA" w:rsidRDefault="00351360" w:rsidP="00351360">
            <w:pPr>
              <w:spacing w:line="240" w:lineRule="exact"/>
              <w:jc w:val="center"/>
              <w:rPr>
                <w:szCs w:val="28"/>
              </w:rPr>
            </w:pPr>
          </w:p>
        </w:tc>
      </w:tr>
    </w:tbl>
    <w:p w14:paraId="29C8B221" w14:textId="77777777" w:rsidR="00351360" w:rsidRPr="00351360" w:rsidRDefault="00351360" w:rsidP="00351360">
      <w:pPr>
        <w:spacing w:line="240" w:lineRule="exact"/>
        <w:jc w:val="center"/>
        <w:rPr>
          <w:szCs w:val="28"/>
        </w:rPr>
      </w:pPr>
      <w:r w:rsidRPr="00351360">
        <w:rPr>
          <w:szCs w:val="28"/>
        </w:rPr>
        <w:t>Извещение</w:t>
      </w:r>
    </w:p>
    <w:p w14:paraId="0F42A81B" w14:textId="631A5886" w:rsidR="00CB2831" w:rsidRDefault="00351360" w:rsidP="00351360">
      <w:pPr>
        <w:spacing w:line="240" w:lineRule="exact"/>
        <w:jc w:val="center"/>
        <w:rPr>
          <w:szCs w:val="28"/>
        </w:rPr>
      </w:pPr>
      <w:r w:rsidRPr="00351360">
        <w:rPr>
          <w:szCs w:val="28"/>
        </w:rPr>
        <w:t>о выявленных недостатках в документах, представленных кандидатом в депутаты Думы Ставропольского края восьмого созыва по одномандатному избирательному округу №</w:t>
      </w:r>
      <w:r>
        <w:rPr>
          <w:szCs w:val="28"/>
        </w:rPr>
        <w:t xml:space="preserve"> 7</w:t>
      </w:r>
      <w:r w:rsidRPr="00351360">
        <w:rPr>
          <w:szCs w:val="28"/>
        </w:rPr>
        <w:t xml:space="preserve"> </w:t>
      </w:r>
      <w:proofErr w:type="spellStart"/>
      <w:r w:rsidR="00343012">
        <w:rPr>
          <w:rStyle w:val="af"/>
          <w:b w:val="0"/>
          <w:szCs w:val="28"/>
        </w:rPr>
        <w:t>Земцевым</w:t>
      </w:r>
      <w:proofErr w:type="spellEnd"/>
      <w:r w:rsidR="00343012">
        <w:rPr>
          <w:rStyle w:val="af"/>
          <w:b w:val="0"/>
          <w:szCs w:val="28"/>
        </w:rPr>
        <w:t xml:space="preserve"> Александром Алексеевичем</w:t>
      </w:r>
      <w:r w:rsidR="00343012" w:rsidRPr="00343012">
        <w:rPr>
          <w:rStyle w:val="af"/>
          <w:b w:val="0"/>
          <w:szCs w:val="28"/>
        </w:rPr>
        <w:t xml:space="preserve">, выдвинутым </w:t>
      </w:r>
      <w:r w:rsidR="00343012">
        <w:t>избирательным объединением «Ставропольское региональное отделение политической партии ЛДПР – Либерально-демократической партии России»</w:t>
      </w:r>
      <w:r w:rsidRPr="00351360">
        <w:rPr>
          <w:szCs w:val="28"/>
        </w:rPr>
        <w:t>,</w:t>
      </w:r>
      <w:r>
        <w:rPr>
          <w:szCs w:val="28"/>
        </w:rPr>
        <w:t xml:space="preserve"> </w:t>
      </w:r>
      <w:r w:rsidRPr="00351360">
        <w:rPr>
          <w:szCs w:val="28"/>
        </w:rPr>
        <w:t>для уведомления о выдвижении и регистрации</w:t>
      </w:r>
    </w:p>
    <w:p w14:paraId="57B701C5" w14:textId="77777777" w:rsidR="00351360" w:rsidRDefault="00351360" w:rsidP="00351360">
      <w:pPr>
        <w:spacing w:line="240" w:lineRule="exact"/>
        <w:jc w:val="center"/>
        <w:rPr>
          <w:szCs w:val="28"/>
        </w:rPr>
      </w:pPr>
    </w:p>
    <w:p w14:paraId="22CBD37C" w14:textId="77777777" w:rsidR="00351360" w:rsidRDefault="00351360" w:rsidP="00351360">
      <w:pPr>
        <w:spacing w:line="240" w:lineRule="exact"/>
        <w:jc w:val="center"/>
        <w:rPr>
          <w:szCs w:val="28"/>
        </w:rPr>
      </w:pPr>
    </w:p>
    <w:p w14:paraId="0ADF9D0C" w14:textId="4136D46A" w:rsidR="00713DAF" w:rsidRPr="000452BE" w:rsidRDefault="00713DAF" w:rsidP="00713DAF">
      <w:pPr>
        <w:overflowPunct/>
        <w:ind w:firstLine="567"/>
        <w:jc w:val="both"/>
        <w:textAlignment w:val="auto"/>
        <w:rPr>
          <w:szCs w:val="28"/>
        </w:rPr>
      </w:pPr>
      <w:r w:rsidRPr="00452EA2">
        <w:rPr>
          <w:szCs w:val="28"/>
        </w:rPr>
        <w:t>В соответствии с пунктом 1</w:t>
      </w:r>
      <w:r w:rsidRPr="00452EA2">
        <w:rPr>
          <w:szCs w:val="28"/>
          <w:vertAlign w:val="superscript"/>
        </w:rPr>
        <w:t>1</w:t>
      </w:r>
      <w:r w:rsidRPr="00452EA2">
        <w:rPr>
          <w:szCs w:val="28"/>
        </w:rPr>
        <w:t xml:space="preserve"> статьи 38 Федерального закона «Об основных гарантиях избирательных прав и права на участие в референдуме граждан Российской Федерации», частью 1</w:t>
      </w:r>
      <w:r w:rsidRPr="00452EA2">
        <w:rPr>
          <w:szCs w:val="28"/>
          <w:vertAlign w:val="superscript"/>
        </w:rPr>
        <w:t>1</w:t>
      </w:r>
      <w:r w:rsidRPr="00452EA2">
        <w:rPr>
          <w:szCs w:val="28"/>
        </w:rPr>
        <w:t xml:space="preserve"> статьи 21 Закона Ставропольского края «О выборах депутатов Думы Ставропольского края», </w:t>
      </w:r>
      <w:r w:rsidRPr="00452EA2">
        <w:t>постановлением избирательной комиссии Ставропольского края от 24 апреля 2026 г. № </w:t>
      </w:r>
      <w:r w:rsidRPr="00452EA2">
        <w:rPr>
          <w:szCs w:val="28"/>
        </w:rPr>
        <w:t>149/1057-7 «</w:t>
      </w:r>
      <w:r w:rsidRPr="00452EA2">
        <w:t>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</w:t>
      </w:r>
      <w:r w:rsidRPr="00452EA2">
        <w:rPr>
          <w:szCs w:val="28"/>
        </w:rPr>
        <w:t xml:space="preserve"> территориальная избирательная комиссия </w:t>
      </w:r>
      <w:r w:rsidRPr="008E7CC8">
        <w:rPr>
          <w:szCs w:val="28"/>
        </w:rPr>
        <w:t>Изобильненского района</w:t>
      </w:r>
      <w:r w:rsidRPr="00452EA2">
        <w:rPr>
          <w:szCs w:val="28"/>
        </w:rPr>
        <w:t xml:space="preserve"> извещает кандидата в депутаты Думы Ставропольского края восьмого созыва</w:t>
      </w:r>
      <w:r w:rsidRPr="00452EA2">
        <w:rPr>
          <w:rStyle w:val="af"/>
          <w:b w:val="0"/>
          <w:szCs w:val="28"/>
        </w:rPr>
        <w:t xml:space="preserve"> по одномандатному избирательному округу </w:t>
      </w:r>
      <w:r w:rsidRPr="008E7CC8">
        <w:rPr>
          <w:szCs w:val="28"/>
        </w:rPr>
        <w:t xml:space="preserve">№ 7 </w:t>
      </w:r>
      <w:proofErr w:type="spellStart"/>
      <w:r w:rsidR="00343012">
        <w:rPr>
          <w:rStyle w:val="af"/>
          <w:b w:val="0"/>
          <w:szCs w:val="28"/>
        </w:rPr>
        <w:t>Земцева</w:t>
      </w:r>
      <w:proofErr w:type="spellEnd"/>
      <w:r w:rsidR="00343012">
        <w:rPr>
          <w:rStyle w:val="af"/>
          <w:b w:val="0"/>
          <w:szCs w:val="28"/>
        </w:rPr>
        <w:t xml:space="preserve"> Александра Алексеевича</w:t>
      </w:r>
      <w:r w:rsidR="00343012" w:rsidRPr="00343012">
        <w:rPr>
          <w:rStyle w:val="af"/>
          <w:b w:val="0"/>
          <w:szCs w:val="28"/>
        </w:rPr>
        <w:t>, выдвинут</w:t>
      </w:r>
      <w:r w:rsidR="00343012">
        <w:rPr>
          <w:rStyle w:val="af"/>
          <w:b w:val="0"/>
          <w:szCs w:val="28"/>
        </w:rPr>
        <w:t>ого</w:t>
      </w:r>
      <w:r w:rsidR="00343012" w:rsidRPr="00343012">
        <w:rPr>
          <w:rStyle w:val="af"/>
          <w:b w:val="0"/>
          <w:szCs w:val="28"/>
        </w:rPr>
        <w:t xml:space="preserve"> </w:t>
      </w:r>
      <w:r w:rsidR="00343012">
        <w:t>избирательным объединением «Ставропольское региональное отделение политической партии ЛДПР – Либерально-демократической партии России»</w:t>
      </w:r>
      <w:r w:rsidRPr="00452EA2">
        <w:rPr>
          <w:szCs w:val="28"/>
        </w:rPr>
        <w:t xml:space="preserve"> о том, что в результате проверки документов, представленных в территориальную избирательную комиссию </w:t>
      </w:r>
      <w:r>
        <w:rPr>
          <w:szCs w:val="28"/>
        </w:rPr>
        <w:t xml:space="preserve">Изобильненского района </w:t>
      </w:r>
      <w:r w:rsidRPr="00452EA2">
        <w:rPr>
          <w:szCs w:val="28"/>
        </w:rPr>
        <w:t>для уведомления о выдвижении и регистрации выявлены недостатки (перечень прилагается).</w:t>
      </w:r>
      <w:r>
        <w:tab/>
      </w:r>
    </w:p>
    <w:p w14:paraId="3F987AD3" w14:textId="780507A4" w:rsidR="00713DAF" w:rsidRDefault="00713DAF" w:rsidP="00713DAF">
      <w:pPr>
        <w:jc w:val="both"/>
      </w:pPr>
      <w:r>
        <w:tab/>
        <w:t>В</w:t>
      </w:r>
      <w:r w:rsidRPr="00970DDF">
        <w:t xml:space="preserve"> соответстви</w:t>
      </w:r>
      <w:r>
        <w:t>и</w:t>
      </w:r>
      <w:r w:rsidRPr="00970DDF">
        <w:t xml:space="preserve"> с </w:t>
      </w:r>
      <w:r>
        <w:t>нормами</w:t>
      </w:r>
      <w:r w:rsidRPr="00970DDF">
        <w:t xml:space="preserve"> Федерального закона «Об основных гарантиях избирательных прав и права на участие в референдуме граждан Российской Федерации» и Закона Ставропольского края «О выборах депутатов Думы Ставропольского края» Вы вправе </w:t>
      </w:r>
      <w:r w:rsidRPr="00713DAF">
        <w:t>не позднее 22 июля</w:t>
      </w:r>
      <w:r>
        <w:t xml:space="preserve"> </w:t>
      </w:r>
      <w:r w:rsidRPr="00970DDF">
        <w:t>2026 года внести уточнения и дополнения в документы, содержащие сведения о Вас, представленные в соответствии с пунктами 2, 3 и 3</w:t>
      </w:r>
      <w:r>
        <w:t>.</w:t>
      </w:r>
      <w:r w:rsidRPr="00970DDF">
        <w:t>1</w:t>
      </w:r>
      <w:r>
        <w:t>.</w:t>
      </w:r>
      <w:r w:rsidRPr="00970DDF">
        <w:t xml:space="preserve"> статьи 33 Федерального закона «Об основных гарантиях избирательных прав и права на участие в референдуме граждан Российской Федерации»</w:t>
      </w:r>
      <w:r>
        <w:t xml:space="preserve">, </w:t>
      </w:r>
      <w:r w:rsidRPr="00970DDF">
        <w:t xml:space="preserve"> а также в иные документы, представленные для уведомления о выдвижении и регистрации</w:t>
      </w:r>
      <w:r w:rsidRPr="00BA60E3">
        <w:t>, в целях приведения указанных документов в соответствие с требованиями закона, в том числе к их оформлению.</w:t>
      </w:r>
      <w:r>
        <w:t xml:space="preserve"> </w:t>
      </w:r>
    </w:p>
    <w:p w14:paraId="19D8A159" w14:textId="6BF78F2F" w:rsidR="00713DAF" w:rsidRPr="00970DDF" w:rsidRDefault="00713DAF" w:rsidP="00713DAF">
      <w:pPr>
        <w:jc w:val="both"/>
      </w:pPr>
      <w:r>
        <w:tab/>
        <w:t xml:space="preserve">Обращаем Ваше внимание, что в соответствии с </w:t>
      </w:r>
      <w:r w:rsidRPr="00115F58">
        <w:t xml:space="preserve">нормами Федерального закона «Об основных гарантиях избирательных прав и права на участие в </w:t>
      </w:r>
      <w:r w:rsidRPr="00115F58">
        <w:lastRenderedPageBreak/>
        <w:t>референдуме граждан Российской Федерации» и Закона Ставропольского края «О выборах депутатов Думы Ставропольского края»</w:t>
      </w:r>
      <w:r>
        <w:t xml:space="preserve"> кандидат вправе вносить уточнения и дополнения исключительно в документы, которые им были представлены в территориальную избирательную комиссию</w:t>
      </w:r>
      <w:r w:rsidRPr="00115F58">
        <w:t xml:space="preserve"> </w:t>
      </w:r>
      <w:r>
        <w:t xml:space="preserve">Изобильненского района для уведомления о выдвижении  </w:t>
      </w:r>
      <w:r w:rsidRPr="0050606A">
        <w:t>вместе с заявлением о согласии баллотироваться</w:t>
      </w:r>
      <w:r>
        <w:t xml:space="preserve"> (</w:t>
      </w:r>
      <w:r w:rsidRPr="00BF6C51">
        <w:t>пункт</w:t>
      </w:r>
      <w:r>
        <w:t>ы</w:t>
      </w:r>
      <w:r w:rsidRPr="00BF6C51">
        <w:t xml:space="preserve"> 2, 3</w:t>
      </w:r>
      <w:r>
        <w:t>,</w:t>
      </w:r>
      <w:r w:rsidRPr="00BF6C51">
        <w:t xml:space="preserve"> 3.1. статьи 33</w:t>
      </w:r>
      <w:r>
        <w:t>,</w:t>
      </w:r>
      <w:r w:rsidRPr="00BF6C51">
        <w:t xml:space="preserve"> пункт 14.3. статьи 35 Федерального закона «Об основных гарантиях избирательных прав и права на участие в референдуме граждан Российской Федерации»</w:t>
      </w:r>
      <w:r>
        <w:t xml:space="preserve">, часть 4 статьи 17 </w:t>
      </w:r>
      <w:r w:rsidRPr="00685B80">
        <w:t>Закона Ставропольского края «О выборах депутатов Думы Ставропольского края»</w:t>
      </w:r>
      <w:r>
        <w:t>).</w:t>
      </w:r>
    </w:p>
    <w:p w14:paraId="26B281DD" w14:textId="301496BB" w:rsidR="00713DAF" w:rsidRPr="00452EA2" w:rsidRDefault="00713DAF" w:rsidP="00713DAF">
      <w:pPr>
        <w:overflowPunct/>
        <w:ind w:firstLine="709"/>
        <w:jc w:val="both"/>
        <w:textAlignment w:val="auto"/>
        <w:rPr>
          <w:szCs w:val="28"/>
        </w:rPr>
      </w:pPr>
      <w:r w:rsidRPr="00452EA2">
        <w:rPr>
          <w:szCs w:val="28"/>
        </w:rPr>
        <w:t xml:space="preserve">Вопрос о Вашей регистрации будет рассмотрен на заседании </w:t>
      </w:r>
      <w:r w:rsidRPr="00713DAF">
        <w:rPr>
          <w:szCs w:val="28"/>
        </w:rPr>
        <w:t xml:space="preserve">территориальной избирательной комиссии </w:t>
      </w:r>
      <w:r w:rsidRPr="004E2A3A">
        <w:rPr>
          <w:szCs w:val="28"/>
        </w:rPr>
        <w:t xml:space="preserve">Изобильненского района </w:t>
      </w:r>
      <w:r w:rsidR="00CF5F4B">
        <w:rPr>
          <w:szCs w:val="28"/>
        </w:rPr>
        <w:t>28</w:t>
      </w:r>
      <w:r w:rsidRPr="004E2A3A">
        <w:rPr>
          <w:szCs w:val="28"/>
        </w:rPr>
        <w:t xml:space="preserve"> июля</w:t>
      </w:r>
      <w:r w:rsidRPr="00713DAF">
        <w:rPr>
          <w:szCs w:val="28"/>
        </w:rPr>
        <w:t xml:space="preserve"> 2026 года.</w:t>
      </w:r>
    </w:p>
    <w:p w14:paraId="51D9F203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31264970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77DB2BA3" w14:textId="77777777" w:rsidR="00AC553A" w:rsidRDefault="00AC553A" w:rsidP="00713DAF">
      <w:pPr>
        <w:spacing w:line="240" w:lineRule="exact"/>
        <w:rPr>
          <w:szCs w:val="28"/>
        </w:rPr>
      </w:pPr>
    </w:p>
    <w:p w14:paraId="37E8D5A7" w14:textId="77777777" w:rsidR="00713DAF" w:rsidRDefault="00713DAF" w:rsidP="00713DAF">
      <w:pPr>
        <w:spacing w:line="240" w:lineRule="exact"/>
        <w:rPr>
          <w:szCs w:val="28"/>
        </w:rPr>
      </w:pPr>
    </w:p>
    <w:p w14:paraId="7A593909" w14:textId="77777777" w:rsidR="00713DAF" w:rsidRDefault="00713DAF" w:rsidP="00713DAF">
      <w:pPr>
        <w:spacing w:line="240" w:lineRule="exact"/>
        <w:rPr>
          <w:szCs w:val="28"/>
        </w:rPr>
      </w:pPr>
    </w:p>
    <w:p w14:paraId="2E25F8F0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01CBD83F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0433A030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4B9506DD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2F352A50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25A5080B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473264B0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734D93D8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022DB27E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2E254A57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67A1B8C8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423AC4F2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63A24E28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649D30FE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7D6D5FA7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67FB92A3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3935528E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4DACD52C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7A7ACCAD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540B04EE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45C8F082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48BF8118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75C855B3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218CA805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2C168230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768D3204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21C4C7B4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152E0ECC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22FA69C0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7BB7A2B8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4EEA60FB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10976C01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1C172EA5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5ECC05DC" w14:textId="77777777" w:rsidR="00343012" w:rsidRDefault="00343012" w:rsidP="00351360">
      <w:pPr>
        <w:spacing w:line="240" w:lineRule="exact"/>
        <w:jc w:val="center"/>
        <w:rPr>
          <w:szCs w:val="28"/>
        </w:rPr>
      </w:pPr>
    </w:p>
    <w:p w14:paraId="5409A71B" w14:textId="77777777" w:rsidR="00343012" w:rsidRDefault="00343012" w:rsidP="00351360">
      <w:pPr>
        <w:spacing w:line="240" w:lineRule="exact"/>
        <w:jc w:val="center"/>
        <w:rPr>
          <w:szCs w:val="28"/>
        </w:rPr>
      </w:pPr>
    </w:p>
    <w:p w14:paraId="115C9D04" w14:textId="77777777" w:rsidR="00343012" w:rsidRDefault="00343012" w:rsidP="00351360">
      <w:pPr>
        <w:spacing w:line="240" w:lineRule="exact"/>
        <w:jc w:val="center"/>
        <w:rPr>
          <w:szCs w:val="28"/>
        </w:rPr>
      </w:pPr>
    </w:p>
    <w:p w14:paraId="40651FF9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439153EA" w14:textId="77777777" w:rsidR="00AC553A" w:rsidRPr="00AC553A" w:rsidRDefault="00AC553A" w:rsidP="00AC553A">
      <w:pPr>
        <w:spacing w:line="240" w:lineRule="exact"/>
        <w:ind w:left="3742"/>
        <w:jc w:val="center"/>
        <w:rPr>
          <w:szCs w:val="28"/>
        </w:rPr>
      </w:pPr>
      <w:r w:rsidRPr="00AC553A">
        <w:rPr>
          <w:szCs w:val="28"/>
        </w:rPr>
        <w:lastRenderedPageBreak/>
        <w:t>Приложение</w:t>
      </w:r>
    </w:p>
    <w:p w14:paraId="394D1B5E" w14:textId="1EFF704D" w:rsidR="00AC553A" w:rsidRPr="00AC553A" w:rsidRDefault="00AC553A" w:rsidP="00AC553A">
      <w:pPr>
        <w:spacing w:line="240" w:lineRule="exact"/>
        <w:ind w:left="3742"/>
        <w:jc w:val="center"/>
        <w:rPr>
          <w:szCs w:val="28"/>
        </w:rPr>
      </w:pPr>
      <w:r w:rsidRPr="00AC553A">
        <w:rPr>
          <w:szCs w:val="28"/>
        </w:rPr>
        <w:t>к извещению о выявленных недостатках в документах, представленных кандидатом в депутаты Думы Ставро</w:t>
      </w:r>
      <w:r w:rsidR="003B5632">
        <w:rPr>
          <w:szCs w:val="28"/>
        </w:rPr>
        <w:t xml:space="preserve">польского края восьмого созыва </w:t>
      </w:r>
      <w:r w:rsidRPr="00AC553A">
        <w:rPr>
          <w:szCs w:val="28"/>
        </w:rPr>
        <w:t>по одноманда</w:t>
      </w:r>
      <w:r>
        <w:rPr>
          <w:szCs w:val="28"/>
        </w:rPr>
        <w:t xml:space="preserve">тному избирательному округу № 7 </w:t>
      </w:r>
      <w:proofErr w:type="spellStart"/>
      <w:r w:rsidR="00343012">
        <w:rPr>
          <w:rStyle w:val="af"/>
          <w:b w:val="0"/>
          <w:szCs w:val="28"/>
        </w:rPr>
        <w:t>Земцевым</w:t>
      </w:r>
      <w:proofErr w:type="spellEnd"/>
      <w:r w:rsidR="00343012">
        <w:rPr>
          <w:rStyle w:val="af"/>
          <w:b w:val="0"/>
          <w:szCs w:val="28"/>
        </w:rPr>
        <w:t xml:space="preserve"> Александром Алексеевичем</w:t>
      </w:r>
      <w:r w:rsidR="00343012" w:rsidRPr="00343012">
        <w:rPr>
          <w:rStyle w:val="af"/>
          <w:b w:val="0"/>
          <w:szCs w:val="28"/>
        </w:rPr>
        <w:t xml:space="preserve">, выдвинутым </w:t>
      </w:r>
      <w:r w:rsidR="00343012">
        <w:t xml:space="preserve">избирательным объединением «Ставропольское региональное отделение политической партии ЛДПР – Либерально-демократической партии России» </w:t>
      </w:r>
      <w:r w:rsidRPr="00AC553A">
        <w:rPr>
          <w:szCs w:val="28"/>
        </w:rPr>
        <w:t>для уведомления о выдвижении и регистрации</w:t>
      </w:r>
    </w:p>
    <w:p w14:paraId="5E1FAA15" w14:textId="77777777" w:rsidR="00AC553A" w:rsidRPr="00452EA2" w:rsidRDefault="00AC553A" w:rsidP="00AC553A">
      <w:pPr>
        <w:jc w:val="center"/>
        <w:rPr>
          <w:szCs w:val="28"/>
        </w:rPr>
      </w:pPr>
    </w:p>
    <w:p w14:paraId="7FCCC5A9" w14:textId="77777777" w:rsidR="00AC553A" w:rsidRPr="00452EA2" w:rsidRDefault="00AC553A" w:rsidP="00AC553A">
      <w:pPr>
        <w:jc w:val="center"/>
        <w:rPr>
          <w:szCs w:val="28"/>
        </w:rPr>
      </w:pPr>
    </w:p>
    <w:p w14:paraId="6DC7E305" w14:textId="77777777" w:rsidR="00AC553A" w:rsidRPr="00452EA2" w:rsidRDefault="00AC553A" w:rsidP="00AC553A">
      <w:pPr>
        <w:spacing w:line="240" w:lineRule="exact"/>
        <w:jc w:val="center"/>
        <w:rPr>
          <w:szCs w:val="28"/>
        </w:rPr>
      </w:pPr>
      <w:r w:rsidRPr="00452EA2">
        <w:rPr>
          <w:szCs w:val="28"/>
        </w:rPr>
        <w:t>Перечень</w:t>
      </w:r>
    </w:p>
    <w:p w14:paraId="285D361F" w14:textId="0B04E640" w:rsidR="00AC553A" w:rsidRPr="00452EA2" w:rsidRDefault="00AC553A" w:rsidP="00AC553A">
      <w:pPr>
        <w:spacing w:line="240" w:lineRule="exact"/>
        <w:jc w:val="center"/>
        <w:rPr>
          <w:b/>
          <w:bCs/>
          <w:szCs w:val="28"/>
          <w:lang w:eastAsia="en-US"/>
        </w:rPr>
      </w:pPr>
      <w:r w:rsidRPr="00452EA2">
        <w:rPr>
          <w:szCs w:val="28"/>
        </w:rPr>
        <w:t>недостатков, выявленных в результате проверки документов, представленных кандидатом в депутаты Думы Ставропольского края восьмого созыва</w:t>
      </w:r>
      <w:r w:rsidRPr="00452EA2">
        <w:rPr>
          <w:rStyle w:val="af"/>
          <w:b w:val="0"/>
          <w:szCs w:val="28"/>
        </w:rPr>
        <w:t xml:space="preserve"> по одномандатному избирательному округу №_</w:t>
      </w:r>
      <w:r>
        <w:rPr>
          <w:rStyle w:val="af"/>
          <w:b w:val="0"/>
          <w:szCs w:val="28"/>
        </w:rPr>
        <w:t>7</w:t>
      </w:r>
      <w:r w:rsidRPr="00452EA2">
        <w:rPr>
          <w:rStyle w:val="af"/>
          <w:b w:val="0"/>
          <w:szCs w:val="28"/>
        </w:rPr>
        <w:t>__</w:t>
      </w:r>
      <w:r w:rsidRPr="00452EA2">
        <w:rPr>
          <w:b/>
          <w:szCs w:val="28"/>
        </w:rPr>
        <w:t xml:space="preserve"> </w:t>
      </w:r>
      <w:proofErr w:type="spellStart"/>
      <w:r w:rsidR="00343012">
        <w:rPr>
          <w:rStyle w:val="af"/>
          <w:b w:val="0"/>
          <w:szCs w:val="28"/>
        </w:rPr>
        <w:t>Земцевым</w:t>
      </w:r>
      <w:proofErr w:type="spellEnd"/>
      <w:r w:rsidR="00343012">
        <w:rPr>
          <w:rStyle w:val="af"/>
          <w:b w:val="0"/>
          <w:szCs w:val="28"/>
        </w:rPr>
        <w:t xml:space="preserve"> Александром Алексеевичем</w:t>
      </w:r>
      <w:r w:rsidR="00343012" w:rsidRPr="00343012">
        <w:rPr>
          <w:rStyle w:val="af"/>
          <w:b w:val="0"/>
          <w:szCs w:val="28"/>
        </w:rPr>
        <w:t xml:space="preserve">, выдвинутым </w:t>
      </w:r>
      <w:r w:rsidR="00343012">
        <w:t>избирательным объединением «Ставропольское региональное отделение политической партии ЛДПР – Либерально-демократической партии России»</w:t>
      </w:r>
      <w:r w:rsidRPr="00452EA2">
        <w:rPr>
          <w:szCs w:val="28"/>
        </w:rPr>
        <w:t>, для уведомления о выдвижении и регистрации</w:t>
      </w:r>
    </w:p>
    <w:p w14:paraId="0288577F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949"/>
        <w:gridCol w:w="4779"/>
      </w:tblGrid>
      <w:tr w:rsidR="00F41D94" w:rsidRPr="0004234F" w14:paraId="1CD6CE84" w14:textId="77777777" w:rsidTr="0028170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420C" w14:textId="77777777" w:rsidR="00F41D94" w:rsidRPr="0004234F" w:rsidRDefault="00F41D94" w:rsidP="00281709">
            <w:pPr>
              <w:jc w:val="center"/>
              <w:rPr>
                <w:b/>
                <w:szCs w:val="28"/>
                <w:lang w:eastAsia="en-US"/>
              </w:rPr>
            </w:pPr>
            <w:r w:rsidRPr="0004234F">
              <w:rPr>
                <w:b/>
                <w:szCs w:val="28"/>
              </w:rPr>
              <w:t>№ п/п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9DF3" w14:textId="77777777" w:rsidR="00F41D94" w:rsidRPr="0004234F" w:rsidRDefault="00F41D94" w:rsidP="00281709">
            <w:pPr>
              <w:jc w:val="center"/>
              <w:rPr>
                <w:b/>
                <w:szCs w:val="28"/>
                <w:lang w:eastAsia="en-US"/>
              </w:rPr>
            </w:pPr>
            <w:r w:rsidRPr="0004234F">
              <w:rPr>
                <w:b/>
                <w:szCs w:val="28"/>
              </w:rPr>
              <w:t>Наименование документа</w:t>
            </w: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5A15" w14:textId="77777777" w:rsidR="00F41D94" w:rsidRPr="0004234F" w:rsidRDefault="00F41D94" w:rsidP="00281709">
            <w:pPr>
              <w:jc w:val="center"/>
              <w:rPr>
                <w:b/>
                <w:szCs w:val="28"/>
                <w:lang w:eastAsia="en-US"/>
              </w:rPr>
            </w:pPr>
            <w:r w:rsidRPr="0004234F">
              <w:rPr>
                <w:b/>
                <w:szCs w:val="28"/>
              </w:rPr>
              <w:t xml:space="preserve">Выявленные </w:t>
            </w:r>
          </w:p>
          <w:p w14:paraId="08F79333" w14:textId="77777777" w:rsidR="00F41D94" w:rsidRPr="0004234F" w:rsidRDefault="00F41D94" w:rsidP="00281709">
            <w:pPr>
              <w:jc w:val="center"/>
              <w:rPr>
                <w:b/>
                <w:szCs w:val="28"/>
                <w:lang w:eastAsia="en-US"/>
              </w:rPr>
            </w:pPr>
            <w:r w:rsidRPr="0004234F">
              <w:rPr>
                <w:b/>
                <w:szCs w:val="28"/>
              </w:rPr>
              <w:t xml:space="preserve">недостатки </w:t>
            </w:r>
          </w:p>
        </w:tc>
      </w:tr>
      <w:tr w:rsidR="00F41D94" w:rsidRPr="0004234F" w14:paraId="672DCAE5" w14:textId="77777777" w:rsidTr="0028170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6043" w14:textId="77777777" w:rsidR="00F41D94" w:rsidRPr="0004234F" w:rsidRDefault="00F41D94" w:rsidP="00281709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8"/>
                <w:lang w:eastAsia="en-US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E107" w14:textId="77777777" w:rsidR="00F41D94" w:rsidRPr="0004234F" w:rsidRDefault="00F41D94" w:rsidP="00281709">
            <w:pPr>
              <w:ind w:firstLine="263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</w:t>
            </w:r>
            <w:r w:rsidRPr="001346A6">
              <w:rPr>
                <w:szCs w:val="28"/>
                <w:lang w:eastAsia="en-US"/>
              </w:rPr>
              <w:t>аявлени</w:t>
            </w:r>
            <w:r>
              <w:rPr>
                <w:szCs w:val="28"/>
                <w:lang w:eastAsia="en-US"/>
              </w:rPr>
              <w:t>е</w:t>
            </w:r>
            <w:r w:rsidRPr="001346A6">
              <w:rPr>
                <w:szCs w:val="28"/>
                <w:lang w:eastAsia="en-US"/>
              </w:rPr>
              <w:t xml:space="preserve"> о согласии баллотироваться</w:t>
            </w:r>
            <w:r>
              <w:rPr>
                <w:szCs w:val="28"/>
                <w:lang w:eastAsia="en-US"/>
              </w:rPr>
              <w:t xml:space="preserve"> от 12 июля 2026 года</w:t>
            </w: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9897" w14:textId="77777777" w:rsidR="00F41D94" w:rsidRPr="004576CA" w:rsidRDefault="00F41D94" w:rsidP="00281709">
            <w:pPr>
              <w:ind w:firstLine="263"/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Несоответствие указанных в заявлении </w:t>
            </w:r>
            <w:r w:rsidRPr="00892074">
              <w:rPr>
                <w:iCs/>
                <w:szCs w:val="28"/>
              </w:rPr>
              <w:t>сведени</w:t>
            </w:r>
            <w:r>
              <w:rPr>
                <w:iCs/>
                <w:szCs w:val="28"/>
              </w:rPr>
              <w:t>й</w:t>
            </w:r>
            <w:r w:rsidRPr="00892074">
              <w:rPr>
                <w:iCs/>
                <w:szCs w:val="28"/>
              </w:rPr>
              <w:t xml:space="preserve"> о партийной принадлежности</w:t>
            </w:r>
            <w:r>
              <w:rPr>
                <w:iCs/>
                <w:szCs w:val="28"/>
              </w:rPr>
              <w:t xml:space="preserve"> кандидата (</w:t>
            </w:r>
            <w:r w:rsidRPr="00195DEE">
              <w:rPr>
                <w:iCs/>
                <w:szCs w:val="28"/>
              </w:rPr>
              <w:t>является членом политической партии "Ставропольское региональное отделение Политической партии ЛДПР - Либерально-демократической партии России"</w:t>
            </w:r>
            <w:r>
              <w:rPr>
                <w:iCs/>
                <w:szCs w:val="28"/>
              </w:rPr>
              <w:t xml:space="preserve">) сведениям, содержащимся в прилагаемой к заявлению Справке от 12 июля 2026 года, выданной </w:t>
            </w:r>
            <w:r w:rsidRPr="00195DEE">
              <w:rPr>
                <w:iCs/>
                <w:szCs w:val="28"/>
              </w:rPr>
              <w:t>Ставропольск</w:t>
            </w:r>
            <w:r>
              <w:rPr>
                <w:iCs/>
                <w:szCs w:val="28"/>
              </w:rPr>
              <w:t>им</w:t>
            </w:r>
            <w:r w:rsidRPr="00195DEE">
              <w:rPr>
                <w:iCs/>
                <w:szCs w:val="28"/>
              </w:rPr>
              <w:t xml:space="preserve"> региональн</w:t>
            </w:r>
            <w:r>
              <w:rPr>
                <w:iCs/>
                <w:szCs w:val="28"/>
              </w:rPr>
              <w:t>ым</w:t>
            </w:r>
            <w:r w:rsidRPr="00195DEE">
              <w:rPr>
                <w:iCs/>
                <w:szCs w:val="28"/>
              </w:rPr>
              <w:t xml:space="preserve"> отделение</w:t>
            </w:r>
            <w:r>
              <w:rPr>
                <w:iCs/>
                <w:szCs w:val="28"/>
              </w:rPr>
              <w:t>м</w:t>
            </w:r>
            <w:r w:rsidRPr="00195DEE">
              <w:rPr>
                <w:iCs/>
                <w:szCs w:val="28"/>
              </w:rPr>
              <w:t xml:space="preserve"> Политической партии ЛДПР - Либерально-демократической партии России</w:t>
            </w:r>
            <w:r>
              <w:rPr>
                <w:iCs/>
                <w:szCs w:val="28"/>
              </w:rPr>
              <w:t xml:space="preserve"> (</w:t>
            </w:r>
            <w:r w:rsidRPr="00892074">
              <w:rPr>
                <w:iCs/>
                <w:szCs w:val="28"/>
              </w:rPr>
              <w:t>является членом  Политической партии ЛДПР - Либерально-демократической партии России</w:t>
            </w:r>
            <w:r>
              <w:rPr>
                <w:iCs/>
                <w:szCs w:val="28"/>
              </w:rPr>
              <w:t xml:space="preserve">). </w:t>
            </w:r>
          </w:p>
        </w:tc>
      </w:tr>
      <w:bookmarkEnd w:id="0"/>
    </w:tbl>
    <w:p w14:paraId="120F9A5C" w14:textId="77777777" w:rsidR="00AC553A" w:rsidRPr="00351360" w:rsidRDefault="00AC553A" w:rsidP="00351360">
      <w:pPr>
        <w:spacing w:line="240" w:lineRule="exact"/>
        <w:jc w:val="center"/>
        <w:rPr>
          <w:szCs w:val="28"/>
        </w:rPr>
      </w:pPr>
    </w:p>
    <w:sectPr w:rsidR="00AC553A" w:rsidRPr="00351360" w:rsidSect="00351360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6652"/>
    <w:multiLevelType w:val="hybridMultilevel"/>
    <w:tmpl w:val="3D9A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511CF"/>
    <w:multiLevelType w:val="hybridMultilevel"/>
    <w:tmpl w:val="FF2CEE60"/>
    <w:lvl w:ilvl="0" w:tplc="5E321C74">
      <w:start w:val="1"/>
      <w:numFmt w:val="decimal"/>
      <w:lvlText w:val="%1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831"/>
    <w:rsid w:val="00343012"/>
    <w:rsid w:val="00351360"/>
    <w:rsid w:val="003721BA"/>
    <w:rsid w:val="0037793C"/>
    <w:rsid w:val="003964F9"/>
    <w:rsid w:val="003B5632"/>
    <w:rsid w:val="004964E1"/>
    <w:rsid w:val="004E2A3A"/>
    <w:rsid w:val="004E4CD6"/>
    <w:rsid w:val="005774D4"/>
    <w:rsid w:val="00611F36"/>
    <w:rsid w:val="00713DAF"/>
    <w:rsid w:val="00801482"/>
    <w:rsid w:val="008851F8"/>
    <w:rsid w:val="009524C8"/>
    <w:rsid w:val="009A3C77"/>
    <w:rsid w:val="009E7E35"/>
    <w:rsid w:val="00A0034C"/>
    <w:rsid w:val="00AC553A"/>
    <w:rsid w:val="00BA2DAC"/>
    <w:rsid w:val="00C96971"/>
    <w:rsid w:val="00CB2831"/>
    <w:rsid w:val="00CF5F4B"/>
    <w:rsid w:val="00E63295"/>
    <w:rsid w:val="00E854FE"/>
    <w:rsid w:val="00EA021F"/>
    <w:rsid w:val="00F4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1B3C"/>
  <w15:chartTrackingRefBased/>
  <w15:docId w15:val="{A5181801-E805-477C-B6F6-7E754B98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9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CB2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8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8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CB28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8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8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8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8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28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28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28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28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rsid w:val="00CB28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28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28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28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28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B2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2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2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28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28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28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28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28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2831"/>
    <w:rPr>
      <w:b/>
      <w:bCs/>
      <w:smallCaps/>
      <w:color w:val="2F5496" w:themeColor="accent1" w:themeShade="BF"/>
      <w:spacing w:val="5"/>
    </w:rPr>
  </w:style>
  <w:style w:type="paragraph" w:styleId="ac">
    <w:name w:val="Plain Text"/>
    <w:basedOn w:val="a"/>
    <w:link w:val="ad"/>
    <w:semiHidden/>
    <w:rsid w:val="0037793C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d">
    <w:name w:val="Текст Знак"/>
    <w:basedOn w:val="a0"/>
    <w:link w:val="ac"/>
    <w:semiHidden/>
    <w:rsid w:val="0037793C"/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paragraph" w:styleId="ae">
    <w:name w:val="Block Text"/>
    <w:basedOn w:val="a"/>
    <w:rsid w:val="0037793C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character" w:styleId="af">
    <w:name w:val="Strong"/>
    <w:uiPriority w:val="22"/>
    <w:qFormat/>
    <w:rsid w:val="0037793C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713D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13DAF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izobduma3@gmail.com</dc:creator>
  <cp:keywords/>
  <dc:description/>
  <cp:lastModifiedBy>ТИК Изобильненский</cp:lastModifiedBy>
  <cp:revision>10</cp:revision>
  <cp:lastPrinted>2026-07-26T08:25:00Z</cp:lastPrinted>
  <dcterms:created xsi:type="dcterms:W3CDTF">2026-07-19T06:36:00Z</dcterms:created>
  <dcterms:modified xsi:type="dcterms:W3CDTF">2026-07-26T08:52:00Z</dcterms:modified>
</cp:coreProperties>
</file>